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C1957" w14:textId="77777777" w:rsidR="007406E6" w:rsidRPr="00EC7E4C" w:rsidRDefault="007406E6" w:rsidP="007406E6">
      <w:pPr>
        <w:suppressAutoHyphens/>
        <w:spacing w:after="140" w:line="276" w:lineRule="auto"/>
        <w:jc w:val="right"/>
        <w:textAlignment w:val="baseline"/>
        <w:rPr>
          <w:rFonts w:ascii="Cambria" w:eastAsia="Cambria" w:hAnsi="Cambria" w:cs="Cambria"/>
          <w:lang w:eastAsia="zh-CN" w:bidi="hi-IN"/>
          <w14:ligatures w14:val="none"/>
        </w:rPr>
      </w:pPr>
      <w:r w:rsidRPr="00EC7E4C">
        <w:rPr>
          <w:rFonts w:ascii="Calibri" w:eastAsia="Calibri" w:hAnsi="Calibri" w:cs="Times New Roman"/>
          <w:noProof/>
          <w14:ligatures w14:val="none"/>
        </w:rPr>
        <w:drawing>
          <wp:inline distT="0" distB="0" distL="0" distR="0" wp14:anchorId="5846B675" wp14:editId="2BD29BEB">
            <wp:extent cx="5762625" cy="647700"/>
            <wp:effectExtent l="0" t="0" r="9525" b="0"/>
            <wp:docPr id="108880817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FAC4" w14:textId="77777777" w:rsidR="007406E6" w:rsidRPr="00EC7E4C" w:rsidRDefault="007406E6" w:rsidP="007406E6">
      <w:pPr>
        <w:suppressAutoHyphens/>
        <w:spacing w:after="140" w:line="276" w:lineRule="auto"/>
        <w:jc w:val="right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EC7E4C">
        <w:rPr>
          <w:rFonts w:ascii="Cambria" w:eastAsia="Cambria" w:hAnsi="Cambria" w:cs="Cambria"/>
          <w:lang w:eastAsia="zh-CN" w:bidi="hi-IN"/>
          <w14:ligatures w14:val="none"/>
        </w:rPr>
        <w:t xml:space="preserve">         </w:t>
      </w:r>
      <w:r w:rsidRPr="00EC7E4C">
        <w:rPr>
          <w:rFonts w:ascii="Cambria" w:eastAsia="NSimSun" w:hAnsi="Cambria" w:cs="Cambria"/>
          <w:lang w:eastAsia="zh-CN" w:bidi="hi-IN"/>
          <w14:ligatures w14:val="none"/>
        </w:rPr>
        <w:t>Załącznik nr 1 do SWZ</w:t>
      </w:r>
    </w:p>
    <w:tbl>
      <w:tblPr>
        <w:tblW w:w="0" w:type="auto"/>
        <w:tblInd w:w="-10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6"/>
      </w:tblGrid>
      <w:tr w:rsidR="007406E6" w:rsidRPr="00EC7E4C" w14:paraId="4DAC9AFE" w14:textId="77777777" w:rsidTr="00927F41">
        <w:trPr>
          <w:trHeight w:val="775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3DC51B14" w14:textId="77777777" w:rsidR="007406E6" w:rsidRPr="00EC7E4C" w:rsidRDefault="007406E6" w:rsidP="00927F41">
            <w:pPr>
              <w:suppressAutoHyphens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 xml:space="preserve">FORMULARZ OFERTOWY – nr sprawy </w:t>
            </w:r>
            <w:r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39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/PN/2025</w:t>
            </w:r>
          </w:p>
        </w:tc>
      </w:tr>
      <w:tr w:rsidR="007406E6" w:rsidRPr="00EC7E4C" w14:paraId="1970E554" w14:textId="77777777" w:rsidTr="00927F41">
        <w:trPr>
          <w:trHeight w:val="2404"/>
        </w:trPr>
        <w:tc>
          <w:tcPr>
            <w:tcW w:w="10656" w:type="dxa"/>
            <w:tcBorders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71C2DC1C" w14:textId="77777777" w:rsidR="007406E6" w:rsidRPr="00EC7E4C" w:rsidRDefault="007406E6" w:rsidP="00927F41">
            <w:pPr>
              <w:suppressAutoHyphens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OFERTA</w:t>
            </w:r>
          </w:p>
          <w:p w14:paraId="5B831635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 xml:space="preserve">                              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Mazowieckie Centrum Leczenia Chorób Płuc i Gruźlicy</w:t>
            </w:r>
          </w:p>
          <w:p w14:paraId="4EF7C8CB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                                                               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ul. Narutowicza 80</w:t>
            </w:r>
            <w:r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  <w:t xml:space="preserve"> 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05-400 Otwock</w:t>
            </w:r>
          </w:p>
          <w:p w14:paraId="12DEEFE9" w14:textId="77777777" w:rsidR="007406E6" w:rsidRPr="00AD02B8" w:rsidRDefault="007406E6" w:rsidP="00927F41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  <w:r w:rsidRPr="00AD02B8">
              <w:rPr>
                <w:rFonts w:ascii="Cambria" w:eastAsia="NSimSun" w:hAnsi="Cambria" w:cs="Cambria"/>
                <w:lang w:eastAsia="zh-CN" w:bidi="hi-IN"/>
                <w14:ligatures w14:val="none"/>
              </w:rPr>
              <w:t>W postępowaniu o udzielenie zamówienia publicznego prowadzonego w trybie przetargu nieograniczonego zgodnie z ustawą z dnia 11 września 2019r  r. Prawo zamówień publicznych na </w:t>
            </w:r>
          </w:p>
          <w:p w14:paraId="47B5A842" w14:textId="19601476" w:rsidR="007406E6" w:rsidRPr="00114F24" w:rsidRDefault="007406E6" w:rsidP="007406E6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Zakup, d</w:t>
            </w:r>
            <w:r w:rsidRPr="00114F24"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ostawa i montaż </w:t>
            </w:r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paneli </w:t>
            </w:r>
            <w:proofErr w:type="spellStart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nadłóżkowych</w:t>
            </w:r>
            <w:proofErr w:type="spellEnd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 do Pawilonu A ( oddział </w:t>
            </w:r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XI Chirurgii klatki piersiowej, oddział V Chorób płuc i gruźlicy oraz Pododdział diagnostyki </w:t>
            </w:r>
            <w:proofErr w:type="spellStart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bronchologicznej</w:t>
            </w:r>
            <w:proofErr w:type="spellEnd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 )</w:t>
            </w:r>
          </w:p>
          <w:p w14:paraId="1F04C5D1" w14:textId="77777777" w:rsidR="007406E6" w:rsidRPr="00114F24" w:rsidRDefault="007406E6" w:rsidP="00927F41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bCs/>
                <w:lang w:eastAsia="zh-CN" w:bidi="hi-IN"/>
                <w14:ligatures w14:val="none"/>
              </w:rPr>
            </w:pPr>
            <w:r w:rsidRPr="00114F24">
              <w:rPr>
                <w:rFonts w:ascii="Times New Roman" w:eastAsia="Tahoma" w:hAnsi="Times New Roman" w:cs="Times New Roman"/>
                <w:color w:val="000000"/>
                <w:lang w:eastAsia="zh-CN" w:bidi="hi-IN"/>
                <w14:ligatures w14:val="none"/>
              </w:rPr>
              <w:t xml:space="preserve">w ramach przedsięwzięcia </w:t>
            </w:r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 xml:space="preserve">Modernizacja, przebudowa i adaptacja infrastruktury szpitalnej wraz z zakupem wyposażenia w celu poprawy efektywności, jakości i dostępności do szybkiej diagnostyki i leczenia onkologicznego w </w:t>
            </w:r>
            <w:proofErr w:type="spellStart"/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>MCLChPiG</w:t>
            </w:r>
            <w:proofErr w:type="spellEnd"/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 xml:space="preserve"> w Otwocku </w:t>
            </w:r>
          </w:p>
          <w:p w14:paraId="1525B49A" w14:textId="77777777" w:rsidR="007406E6" w:rsidRPr="00AD02B8" w:rsidRDefault="007406E6" w:rsidP="00927F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  <w:p w14:paraId="628E2AF8" w14:textId="77777777" w:rsidR="007406E6" w:rsidRPr="00AD02B8" w:rsidRDefault="007406E6" w:rsidP="00927F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D02B8">
              <w:rPr>
                <w:rFonts w:ascii="Cambria" w:eastAsia="Calibri" w:hAnsi="Cambria" w:cs="Times New Roman"/>
                <w:kern w:val="0"/>
                <w14:ligatures w14:val="none"/>
              </w:rPr>
              <w:t xml:space="preserve">        </w:t>
            </w:r>
            <w:r w:rsidRPr="00AD02B8">
              <w:rPr>
                <w:rFonts w:ascii="Cambria" w:eastAsia="Calibri" w:hAnsi="Cambria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prowadzonego w ramach Krajowego Planu Odbudowy i Zwiększenia Odporności (KPO) </w:t>
            </w:r>
          </w:p>
          <w:p w14:paraId="031360B0" w14:textId="77777777" w:rsidR="007406E6" w:rsidRPr="000A4A51" w:rsidRDefault="007406E6" w:rsidP="00927F41">
            <w:pPr>
              <w:rPr>
                <w:rFonts w:ascii="Cambria" w:eastAsia="Calibri" w:hAnsi="Cambria" w:cs="Times New Roman"/>
                <w:i/>
                <w:iCs/>
                <w:sz w:val="20"/>
                <w:szCs w:val="20"/>
                <w14:ligatures w14:val="none"/>
              </w:rPr>
            </w:pPr>
            <w:r w:rsidRPr="00AD02B8">
              <w:rPr>
                <w:rFonts w:ascii="Cambria" w:eastAsia="Calibri" w:hAnsi="Cambria" w:cs="Times New Roman"/>
                <w:i/>
                <w:iCs/>
                <w:sz w:val="20"/>
                <w:szCs w:val="20"/>
                <w14:ligatures w14:val="none"/>
              </w:rPr>
              <w:t>Komponent D:”Efektywność, dostępność i jakość systemu ochrony zdrowia” będący elementem Inwestycji  Inwestycja D111”Rozwój i modernizacja infrastruktury centrów opieki wysokospecjalistycznej i innych podmiotów leczniczych”</w:t>
            </w:r>
          </w:p>
        </w:tc>
      </w:tr>
      <w:tr w:rsidR="007406E6" w:rsidRPr="00EC7E4C" w14:paraId="113D0F2C" w14:textId="77777777" w:rsidTr="00927F41">
        <w:trPr>
          <w:trHeight w:val="132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1B1A937F" w14:textId="77777777" w:rsidR="007406E6" w:rsidRPr="00EC7E4C" w:rsidRDefault="007406E6" w:rsidP="00927F41">
            <w:pPr>
              <w:tabs>
                <w:tab w:val="left" w:pos="5415"/>
              </w:tabs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A. DANE WYKONAWCY:</w:t>
            </w:r>
          </w:p>
          <w:p w14:paraId="659940A8" w14:textId="77777777" w:rsidR="007406E6" w:rsidRPr="00EC7E4C" w:rsidRDefault="007406E6" w:rsidP="00927F41">
            <w:pPr>
              <w:suppressAutoHyphens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Osoba upoważniona do reprezentacji Wykonawcy/ów i podpisująca ofertę:</w:t>
            </w:r>
          </w:p>
          <w:p w14:paraId="43525ED9" w14:textId="77777777" w:rsidR="007406E6" w:rsidRPr="00EC7E4C" w:rsidRDefault="007406E6" w:rsidP="00927F41">
            <w:pPr>
              <w:suppressAutoHyphens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>…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...................................................................................................………………..…………………………………………………..</w:t>
            </w:r>
          </w:p>
          <w:p w14:paraId="4A0D814D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</w:p>
          <w:p w14:paraId="032631FB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Wykonawca/Wykonawcy: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……………..……………..………………………………………….……….…………….……………...…</w:t>
            </w:r>
          </w:p>
          <w:p w14:paraId="6B5816D7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</w:pPr>
          </w:p>
          <w:p w14:paraId="2D7119D7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Adres: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………………………………………………………………………………………………………..……..……..……..…...</w:t>
            </w:r>
            <w:r w:rsidRPr="00EC7E4C">
              <w:rPr>
                <w:rFonts w:ascii="Cambria" w:eastAsia="NSimSun" w:hAnsi="Cambria" w:cs="Cambria"/>
                <w:b/>
                <w:vanish/>
                <w:lang w:eastAsia="zh-CN" w:bidi="hi-IN"/>
                <w14:ligatures w14:val="none"/>
              </w:rPr>
              <w:t xml:space="preserve"> …….………………………………wa na Wykonawcyania,ac rozwojowych (Dz. owych na inwestycje w zakresie dużej infrastrukt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.…………</w:t>
            </w:r>
          </w:p>
          <w:p w14:paraId="66F90E84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</w:pPr>
          </w:p>
          <w:p w14:paraId="7BAECDBE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Osoba odpowiedzialna za kontakty z Zamawiającym: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.……………………………...............................……………....</w:t>
            </w:r>
          </w:p>
          <w:p w14:paraId="7C17F286" w14:textId="77777777" w:rsidR="007406E6" w:rsidRPr="00EC7E4C" w:rsidRDefault="007406E6" w:rsidP="00927F41">
            <w:pPr>
              <w:suppressAutoHyphens/>
              <w:spacing w:after="40" w:line="240" w:lineRule="auto"/>
              <w:jc w:val="both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</w:p>
          <w:p w14:paraId="3DBFEC4D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Dane teleadresowe na które należy przekazywać korespondencję związaną z niniejszym postępowaniem: telefon 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 xml:space="preserve">……………………………………………………………… 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e-mail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………………….........................</w:t>
            </w:r>
            <w:r w:rsidRPr="00EC7E4C">
              <w:rPr>
                <w:rFonts w:ascii="Cambria" w:eastAsia="NSimSun" w:hAnsi="Cambria" w:cs="Cambria"/>
                <w:b/>
                <w:vanish/>
                <w:lang w:eastAsia="zh-CN" w:bidi="hi-IN"/>
                <w14:ligatures w14:val="none"/>
              </w:rPr>
              <w:t xml:space="preserve">………………………………………………ji o </w:t>
            </w:r>
          </w:p>
          <w:p w14:paraId="06D915ED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</w:p>
          <w:p w14:paraId="512AD14E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Adres do korespondencji (jeżeli inny niż adres siedziby):</w:t>
            </w:r>
          </w:p>
          <w:p w14:paraId="72AC7D9E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>………………………………………………………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.………………………..…………………………………………………………………</w:t>
            </w:r>
          </w:p>
          <w:p w14:paraId="5E5BFFE5" w14:textId="77777777" w:rsidR="007406E6" w:rsidRPr="00EC7E4C" w:rsidRDefault="007406E6" w:rsidP="00927F41">
            <w:pPr>
              <w:numPr>
                <w:ilvl w:val="0"/>
                <w:numId w:val="7"/>
              </w:num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ŁĄCZNA CENA OFERTOWA :</w:t>
            </w:r>
          </w:p>
          <w:p w14:paraId="0A74EACE" w14:textId="77777777" w:rsidR="007406E6" w:rsidRPr="000A4A51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>Niniejszym oferuję realizację przedmiotu zamówienia za :</w:t>
            </w:r>
          </w:p>
          <w:p w14:paraId="4260A8EB" w14:textId="77777777" w:rsidR="007406E6" w:rsidRPr="000A4A51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>netto :  …............/ słownie: ….........+ podatek VAT ….........../ słownie: …...... ,co stanowi wartość oferty brutto :  …................./ słownie………..</w:t>
            </w:r>
          </w:p>
        </w:tc>
      </w:tr>
      <w:tr w:rsidR="007406E6" w:rsidRPr="00EC7E4C" w14:paraId="78B41049" w14:textId="77777777" w:rsidTr="00927F41">
        <w:trPr>
          <w:trHeight w:val="558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6E7BCF9E" w14:textId="77777777" w:rsidR="007406E6" w:rsidRPr="000A4A51" w:rsidRDefault="007406E6" w:rsidP="00927F41">
            <w:pPr>
              <w:suppressAutoHyphens/>
              <w:snapToGrid w:val="0"/>
              <w:spacing w:after="4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sz w:val="20"/>
                <w:szCs w:val="20"/>
                <w:lang w:eastAsia="zh-CN" w:bidi="hi-IN"/>
                <w14:ligatures w14:val="none"/>
              </w:rPr>
            </w:pPr>
            <w:r w:rsidRPr="000A4A51">
              <w:rPr>
                <w:rFonts w:ascii="Cambria" w:eastAsia="NSimSun" w:hAnsi="Cambria" w:cs="Cambria"/>
                <w:sz w:val="20"/>
                <w:szCs w:val="20"/>
                <w:lang w:eastAsia="zh-CN" w:bidi="hi-IN"/>
                <w14:ligatures w14:val="none"/>
              </w:rPr>
              <w:t>Cena brutto obejmuje :</w:t>
            </w:r>
          </w:p>
          <w:p w14:paraId="1ED8C8ED" w14:textId="77777777" w:rsidR="007406E6" w:rsidRPr="000A4A51" w:rsidRDefault="007406E6" w:rsidP="00927F41">
            <w:pPr>
              <w:numPr>
                <w:ilvl w:val="0"/>
                <w:numId w:val="6"/>
              </w:numPr>
              <w:suppressAutoHyphens/>
              <w:snapToGrid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sz w:val="20"/>
                <w:szCs w:val="20"/>
                <w:lang w:eastAsia="zh-CN" w:bidi="hi-IN"/>
                <w14:ligatures w14:val="none"/>
              </w:rPr>
            </w:pPr>
            <w:r w:rsidRPr="000A4A51">
              <w:rPr>
                <w:rFonts w:ascii="Cambria" w:eastAsia="NSimSun" w:hAnsi="Cambria" w:cs="Cambria"/>
                <w:sz w:val="20"/>
                <w:szCs w:val="20"/>
                <w:lang w:eastAsia="zh-CN" w:bidi="hi-IN"/>
                <w14:ligatures w14:val="none"/>
              </w:rPr>
              <w:t>dostawy</w:t>
            </w:r>
          </w:p>
          <w:p w14:paraId="7DA0EE8E" w14:textId="77777777" w:rsidR="007406E6" w:rsidRPr="000A4A51" w:rsidRDefault="007406E6" w:rsidP="00927F41">
            <w:pPr>
              <w:numPr>
                <w:ilvl w:val="0"/>
                <w:numId w:val="6"/>
              </w:numPr>
              <w:suppressAutoHyphens/>
              <w:snapToGrid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sz w:val="20"/>
                <w:szCs w:val="20"/>
                <w:lang w:eastAsia="zh-CN" w:bidi="hi-IN"/>
                <w14:ligatures w14:val="none"/>
              </w:rPr>
            </w:pPr>
            <w:r w:rsidRPr="000A4A51">
              <w:rPr>
                <w:rFonts w:ascii="Cambria" w:eastAsia="NSimSun" w:hAnsi="Cambria" w:cs="Cambria"/>
                <w:sz w:val="20"/>
                <w:szCs w:val="20"/>
                <w:lang w:eastAsia="zh-CN" w:bidi="hi-IN"/>
                <w14:ligatures w14:val="none"/>
              </w:rPr>
              <w:t>podatek VAT</w:t>
            </w:r>
          </w:p>
          <w:p w14:paraId="21ECC236" w14:textId="77777777" w:rsidR="007406E6" w:rsidRPr="000A4A51" w:rsidRDefault="007406E6" w:rsidP="00927F41">
            <w:pPr>
              <w:numPr>
                <w:ilvl w:val="0"/>
                <w:numId w:val="6"/>
              </w:numPr>
              <w:suppressAutoHyphens/>
              <w:snapToGrid w:val="0"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sz w:val="20"/>
                <w:szCs w:val="20"/>
                <w:lang w:eastAsia="zh-CN" w:bidi="hi-IN"/>
                <w14:ligatures w14:val="none"/>
              </w:rPr>
            </w:pPr>
            <w:r w:rsidRPr="000A4A51">
              <w:rPr>
                <w:rFonts w:ascii="Cambria" w:eastAsia="NSimSun" w:hAnsi="Cambria" w:cs="Cambria"/>
                <w:sz w:val="20"/>
                <w:szCs w:val="20"/>
                <w:lang w:eastAsia="zh-CN" w:bidi="hi-IN"/>
                <w14:ligatures w14:val="none"/>
              </w:rPr>
              <w:t>wszystkie inne koszty składające się na cykl życia przedmiotowej dostawy</w:t>
            </w:r>
          </w:p>
          <w:p w14:paraId="12E35894" w14:textId="77777777" w:rsidR="007406E6" w:rsidRPr="00EC7E4C" w:rsidRDefault="007406E6" w:rsidP="00927F41">
            <w:pPr>
              <w:suppressAutoHyphens/>
              <w:spacing w:after="40" w:line="240" w:lineRule="auto"/>
              <w:ind w:left="720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lastRenderedPageBreak/>
              <w:t>C .  OKRES GWARANCJI ( minimum 5 lat )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 xml:space="preserve"> :</w:t>
            </w:r>
          </w:p>
          <w:p w14:paraId="36C9D9C4" w14:textId="77777777" w:rsidR="007406E6" w:rsidRPr="000A4A51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>Niniejszym oferuję</w:t>
            </w:r>
            <w:r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 xml:space="preserve"> okres gwarancji </w:t>
            </w:r>
            <w:r w:rsidRPr="00EC7E4C"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 xml:space="preserve"> przedmiotu zamówienia  :</w:t>
            </w:r>
            <w:r>
              <w:rPr>
                <w:rFonts w:ascii="Cambria" w:eastAsia="Calibri" w:hAnsi="Cambria" w:cs="Cambria"/>
                <w:b/>
                <w:lang w:eastAsia="zh-CN" w:bidi="hi-IN"/>
                <w14:ligatures w14:val="none"/>
              </w:rPr>
              <w:t xml:space="preserve">… lat </w:t>
            </w:r>
          </w:p>
        </w:tc>
      </w:tr>
      <w:tr w:rsidR="007406E6" w:rsidRPr="00EC7E4C" w14:paraId="135DEC89" w14:textId="77777777" w:rsidTr="00927F41">
        <w:trPr>
          <w:trHeight w:val="269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2EE1C9CA" w14:textId="77777777" w:rsidR="007406E6" w:rsidRPr="00EC7E4C" w:rsidRDefault="007406E6" w:rsidP="00927F41">
            <w:pPr>
              <w:numPr>
                <w:ilvl w:val="0"/>
                <w:numId w:val="1"/>
              </w:numPr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lastRenderedPageBreak/>
              <w:t>OŚWIADCZENIA:</w:t>
            </w:r>
          </w:p>
          <w:p w14:paraId="27071B3B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zamówienie zostanie zrealizowane w terminach określonych w SWZ oraz we wzorze umowy;</w:t>
            </w:r>
          </w:p>
          <w:p w14:paraId="56AC7FE6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w cenie naszej oferty zostały uwzględnione wszystkie koszty wykonania zamówienia;</w:t>
            </w:r>
          </w:p>
          <w:p w14:paraId="32B36FC0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zapoznaliśmy się ze Specyfikacją  Warunków Zamówienia oraz wzorem umowy i nie wnosimy do nich zastrzeżeń oraz przyjmujemy warunki w nich zawarte;</w:t>
            </w:r>
          </w:p>
          <w:p w14:paraId="28D2E062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uważamy się za związanych niniejszą ofertą przez okres 9</w:t>
            </w:r>
            <w:r w:rsidRPr="00EC7E4C">
              <w:rPr>
                <w:rFonts w:ascii="Cambria" w:eastAsia="NSimSun" w:hAnsi="Cambria" w:cs="Cambria"/>
                <w:b/>
                <w:bCs/>
                <w:lang w:eastAsia="zh-CN" w:bidi="hi-IN"/>
                <w14:ligatures w14:val="none"/>
              </w:rPr>
              <w:t>0 dni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 licząc od dnia otwarcia ofert (włącznie z tym dniem);</w:t>
            </w:r>
          </w:p>
          <w:p w14:paraId="3CF6DBF4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akceptujemy, iż zapłata za zrealizowanie zamówienia nastąpi w terminie </w:t>
            </w: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do 60 dni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 od daty otrzymania przez Zamawiającego prawidłowo wystawionej faktury;</w:t>
            </w:r>
          </w:p>
          <w:p w14:paraId="6560FD00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Times New Roman" w:hAnsi="Cambria" w:cs="Cambria"/>
                <w:lang w:eastAsia="zh-CN" w:bidi="hi-IN"/>
                <w14:ligatures w14:val="none"/>
              </w:rPr>
              <w:t>Zastrzegamy</w:t>
            </w:r>
            <w:r w:rsidRPr="00EC7E4C">
              <w:rPr>
                <w:rFonts w:ascii="Cambria" w:eastAsia="Times New Roman" w:hAnsi="Cambria" w:cs="Cambria"/>
                <w:b/>
                <w:bCs/>
                <w:lang w:eastAsia="zh-CN" w:bidi="hi-IN"/>
                <w14:ligatures w14:val="none"/>
              </w:rPr>
              <w:t xml:space="preserve"> </w:t>
            </w:r>
            <w:r w:rsidRPr="00EC7E4C">
              <w:rPr>
                <w:rFonts w:ascii="Cambria" w:eastAsia="Times New Roman" w:hAnsi="Cambria" w:cs="Cambria"/>
                <w:lang w:eastAsia="zh-CN" w:bidi="hi-IN"/>
                <w14:ligatures w14:val="none"/>
              </w:rPr>
              <w:t>sobie następujące informacje stanowiące tajemnicę przedsiębiorstwa w rozumieniu przepisów o zwalczaniu nieuczciwej konkurencji:  .......................................</w:t>
            </w:r>
          </w:p>
          <w:p w14:paraId="54D6CF47" w14:textId="77777777" w:rsidR="007406E6" w:rsidRPr="00EC7E4C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Times New Roman" w:hAnsi="Cambria" w:cs="Cambria"/>
                <w:b/>
                <w:bCs/>
                <w:lang w:eastAsia="zh-CN" w:bidi="hi-IN"/>
                <w14:ligatures w14:val="none"/>
              </w:rPr>
              <w:t>Pod groźbą odpowiedzialności karnej załączone do Oferty dokumenty opisują stan prawny i faktyczny, aktualny na dzień otwarcia ofert (art. 297 Kodeksu Karnego).</w:t>
            </w:r>
          </w:p>
          <w:p w14:paraId="4FDAAE4F" w14:textId="77777777" w:rsidR="007406E6" w:rsidRPr="000A4A51" w:rsidRDefault="007406E6" w:rsidP="00927F41">
            <w:pPr>
              <w:numPr>
                <w:ilvl w:val="0"/>
                <w:numId w:val="2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OŚWIADCZAMY,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 że wypełniliśmy obowiązki informacyjne przewidziane w art. 13 lub art. 14 RODO wobec osób fizycznych, od których dane osobowe bezpośrednio lub pośrednio pozyskałem w celu ubiegania się o udzielenie zamówienia publicznego w niniejszym postępowaniu.</w:t>
            </w:r>
          </w:p>
        </w:tc>
      </w:tr>
      <w:tr w:rsidR="007406E6" w:rsidRPr="00EC7E4C" w14:paraId="0F7CB815" w14:textId="77777777" w:rsidTr="00927F41">
        <w:trPr>
          <w:trHeight w:val="426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15480376" w14:textId="77777777" w:rsidR="007406E6" w:rsidRPr="00EC7E4C" w:rsidRDefault="007406E6" w:rsidP="00927F41">
            <w:pPr>
              <w:numPr>
                <w:ilvl w:val="0"/>
                <w:numId w:val="1"/>
              </w:numPr>
              <w:suppressAutoHyphens/>
              <w:spacing w:after="40" w:line="240" w:lineRule="auto"/>
              <w:ind w:left="459" w:hanging="425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ZOBOWIĄZANIA W PRZYPADKU PRZYZNANIA ZAMÓWIENIA:</w:t>
            </w:r>
          </w:p>
          <w:p w14:paraId="06B9887B" w14:textId="77777777" w:rsidR="007406E6" w:rsidRPr="00EC7E4C" w:rsidRDefault="007406E6" w:rsidP="00927F41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zobowiązujemy się do zawarcia umowy w miejscu i terminie wyznaczonym przez Zamawiającego;</w:t>
            </w:r>
          </w:p>
          <w:p w14:paraId="16B59C85" w14:textId="77777777" w:rsidR="007406E6" w:rsidRPr="00EC7E4C" w:rsidRDefault="007406E6" w:rsidP="00927F41">
            <w:pPr>
              <w:numPr>
                <w:ilvl w:val="0"/>
                <w:numId w:val="3"/>
              </w:numPr>
              <w:tabs>
                <w:tab w:val="left" w:pos="3672"/>
              </w:tabs>
              <w:suppressAutoHyphens/>
              <w:spacing w:after="40" w:line="240" w:lineRule="auto"/>
              <w:ind w:left="459" w:hanging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</w:t>
            </w:r>
          </w:p>
          <w:p w14:paraId="504258E2" w14:textId="77777777" w:rsidR="007406E6" w:rsidRPr="00EC7E4C" w:rsidRDefault="007406E6" w:rsidP="00927F41">
            <w:pPr>
              <w:tabs>
                <w:tab w:val="left" w:pos="3672"/>
              </w:tabs>
              <w:suppressAutoHyphens/>
              <w:spacing w:after="40" w:line="240" w:lineRule="auto"/>
              <w:ind w:left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Cs/>
                <w:iCs/>
                <w:lang w:eastAsia="zh-CN" w:bidi="hi-IN"/>
                <w14:ligatures w14:val="none"/>
              </w:rPr>
              <w:t>e-mail: ………...……........………….…………………..……....….</w:t>
            </w:r>
          </w:p>
          <w:p w14:paraId="1C58A348" w14:textId="77777777" w:rsidR="007406E6" w:rsidRPr="000A4A51" w:rsidRDefault="007406E6" w:rsidP="00927F41">
            <w:pPr>
              <w:tabs>
                <w:tab w:val="left" w:pos="3672"/>
              </w:tabs>
              <w:suppressAutoHyphens/>
              <w:spacing w:after="40" w:line="240" w:lineRule="auto"/>
              <w:ind w:left="459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Cs/>
                <w:iCs/>
                <w:lang w:eastAsia="zh-CN" w:bidi="hi-IN"/>
                <w14:ligatures w14:val="none"/>
              </w:rPr>
              <w:t>tel./fax: .....................................................………..;</w:t>
            </w:r>
          </w:p>
        </w:tc>
      </w:tr>
      <w:tr w:rsidR="007406E6" w:rsidRPr="00EC7E4C" w14:paraId="0FA8D32D" w14:textId="77777777" w:rsidTr="00927F41">
        <w:trPr>
          <w:trHeight w:val="1987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3EAEB693" w14:textId="77777777" w:rsidR="007406E6" w:rsidRPr="00EC7E4C" w:rsidRDefault="007406E6" w:rsidP="00927F41">
            <w:pPr>
              <w:numPr>
                <w:ilvl w:val="0"/>
                <w:numId w:val="1"/>
              </w:numPr>
              <w:suppressAutoHyphens/>
              <w:spacing w:after="40" w:line="240" w:lineRule="auto"/>
              <w:ind w:left="459" w:hanging="459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PODWYKONAWCY:</w:t>
            </w:r>
          </w:p>
          <w:p w14:paraId="4F9F010A" w14:textId="77777777" w:rsidR="007406E6" w:rsidRPr="00EC7E4C" w:rsidRDefault="007406E6" w:rsidP="00927F41">
            <w:pPr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Podwykonawcom zamierzam powierzyć poniższe części zamówienia (Jeżeli jest to wiadome, należy podać również dane proponowanych podwykonawców)</w:t>
            </w:r>
          </w:p>
          <w:p w14:paraId="21F7BC18" w14:textId="77777777" w:rsidR="007406E6" w:rsidRPr="00EC7E4C" w:rsidRDefault="007406E6" w:rsidP="00927F41">
            <w:pPr>
              <w:numPr>
                <w:ilvl w:val="0"/>
                <w:numId w:val="5"/>
              </w:numPr>
              <w:suppressAutoHyphens/>
              <w:spacing w:after="40" w:line="240" w:lineRule="auto"/>
              <w:ind w:left="459" w:hanging="425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</w:p>
          <w:p w14:paraId="37F7A7EE" w14:textId="77777777" w:rsidR="007406E6" w:rsidRPr="00EC7E4C" w:rsidRDefault="007406E6" w:rsidP="00927F41">
            <w:pPr>
              <w:numPr>
                <w:ilvl w:val="0"/>
                <w:numId w:val="5"/>
              </w:numPr>
              <w:suppressAutoHyphens/>
              <w:spacing w:after="40" w:line="240" w:lineRule="auto"/>
              <w:ind w:left="459" w:hanging="425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</w:p>
          <w:p w14:paraId="32F22CAE" w14:textId="77777777" w:rsidR="007406E6" w:rsidRPr="00EC7E4C" w:rsidRDefault="007406E6" w:rsidP="00927F41">
            <w:pPr>
              <w:numPr>
                <w:ilvl w:val="0"/>
                <w:numId w:val="5"/>
              </w:numPr>
              <w:suppressAutoHyphens/>
              <w:spacing w:after="40" w:line="240" w:lineRule="auto"/>
              <w:ind w:left="459" w:hanging="425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Calibri" w:hAnsi="Cambria" w:cs="Cambria"/>
                <w:lang w:eastAsia="zh-CN" w:bidi="hi-IN"/>
                <w14:ligatures w14:val="none"/>
              </w:rPr>
              <w:t>…</w:t>
            </w: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7406E6" w:rsidRPr="00EC7E4C" w14:paraId="1A7730A3" w14:textId="77777777" w:rsidTr="00927F41">
        <w:trPr>
          <w:trHeight w:val="281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14:paraId="5ABA0F28" w14:textId="77777777" w:rsidR="007406E6" w:rsidRPr="00EC7E4C" w:rsidRDefault="007406E6" w:rsidP="00927F41">
            <w:pPr>
              <w:numPr>
                <w:ilvl w:val="0"/>
                <w:numId w:val="1"/>
              </w:numPr>
              <w:suppressAutoHyphens/>
              <w:spacing w:after="40" w:line="240" w:lineRule="auto"/>
              <w:ind w:left="459" w:hanging="459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b/>
                <w:lang w:eastAsia="zh-CN" w:bidi="hi-IN"/>
                <w14:ligatures w14:val="none"/>
              </w:rPr>
              <w:t>SPIS TREŚCI:</w:t>
            </w:r>
          </w:p>
          <w:p w14:paraId="2EE45902" w14:textId="77777777" w:rsidR="007406E6" w:rsidRPr="00EC7E4C" w:rsidRDefault="007406E6" w:rsidP="00927F41">
            <w:pPr>
              <w:suppressAutoHyphens/>
              <w:spacing w:after="4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Integralną część oferty stanowią następujące dokumenty:</w:t>
            </w:r>
          </w:p>
          <w:p w14:paraId="093775A6" w14:textId="77777777" w:rsidR="007406E6" w:rsidRPr="00EC7E4C" w:rsidRDefault="007406E6" w:rsidP="00927F41">
            <w:pPr>
              <w:suppressAutoHyphens/>
              <w:spacing w:after="4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1) ........................................................................................................................................................</w:t>
            </w:r>
          </w:p>
          <w:p w14:paraId="2FA92591" w14:textId="77777777" w:rsidR="007406E6" w:rsidRPr="00EC7E4C" w:rsidRDefault="007406E6" w:rsidP="00927F41">
            <w:pPr>
              <w:numPr>
                <w:ilvl w:val="1"/>
                <w:numId w:val="4"/>
              </w:numPr>
              <w:suppressAutoHyphens/>
              <w:spacing w:after="40" w:line="240" w:lineRule="auto"/>
              <w:ind w:hanging="1560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</w:t>
            </w:r>
          </w:p>
          <w:p w14:paraId="0712F15D" w14:textId="77777777" w:rsidR="007406E6" w:rsidRPr="00EC7E4C" w:rsidRDefault="007406E6" w:rsidP="00927F41">
            <w:pPr>
              <w:numPr>
                <w:ilvl w:val="1"/>
                <w:numId w:val="4"/>
              </w:numPr>
              <w:suppressAutoHyphens/>
              <w:spacing w:after="40" w:line="240" w:lineRule="auto"/>
              <w:ind w:hanging="1560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</w:p>
          <w:p w14:paraId="7CC22D69" w14:textId="77777777" w:rsidR="007406E6" w:rsidRPr="00EC7E4C" w:rsidRDefault="007406E6" w:rsidP="00927F41">
            <w:pPr>
              <w:numPr>
                <w:ilvl w:val="0"/>
                <w:numId w:val="5"/>
              </w:numPr>
              <w:suppressAutoHyphens/>
              <w:spacing w:after="40" w:line="240" w:lineRule="auto"/>
              <w:ind w:left="459" w:hanging="425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</w:p>
          <w:p w14:paraId="405510ED" w14:textId="77777777" w:rsidR="007406E6" w:rsidRPr="00EC7E4C" w:rsidRDefault="007406E6" w:rsidP="00927F41">
            <w:pPr>
              <w:suppressAutoHyphens/>
              <w:spacing w:after="40" w:line="240" w:lineRule="auto"/>
              <w:ind w:left="34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Oferta została złożona na .............. kolejno ponumerowanych stronach.</w:t>
            </w:r>
          </w:p>
        </w:tc>
      </w:tr>
      <w:tr w:rsidR="007406E6" w:rsidRPr="00EC7E4C" w14:paraId="17417916" w14:textId="77777777" w:rsidTr="00927F41">
        <w:trPr>
          <w:trHeight w:val="1683"/>
        </w:trPr>
        <w:tc>
          <w:tcPr>
            <w:tcW w:w="106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bottom"/>
          </w:tcPr>
          <w:p w14:paraId="69919D34" w14:textId="77777777" w:rsidR="007406E6" w:rsidRPr="00EC7E4C" w:rsidRDefault="007406E6" w:rsidP="00927F41">
            <w:pPr>
              <w:suppressAutoHyphens/>
              <w:spacing w:after="0" w:line="240" w:lineRule="auto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 , dnia ..............................</w:t>
            </w:r>
          </w:p>
          <w:p w14:paraId="1248B261" w14:textId="77777777" w:rsidR="007406E6" w:rsidRPr="00EC7E4C" w:rsidRDefault="007406E6" w:rsidP="00927F41">
            <w:pPr>
              <w:suppressAutoHyphens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NSimSun" w:hAnsi="Cambria" w:cs="Cambria"/>
                <w:lang w:eastAsia="zh-CN" w:bidi="hi-IN"/>
                <w14:ligatures w14:val="none"/>
              </w:rPr>
              <w:t>....................................................................................</w:t>
            </w:r>
          </w:p>
          <w:p w14:paraId="09EFE897" w14:textId="77777777" w:rsidR="007406E6" w:rsidRPr="00EC7E4C" w:rsidRDefault="007406E6" w:rsidP="00927F41">
            <w:pPr>
              <w:suppressAutoHyphens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Times New Roman" w:hAnsi="Cambria" w:cs="Cambria"/>
                <w:b/>
                <w:i/>
                <w:lang w:eastAsia="zh-CN" w:bidi="hi-IN"/>
                <w14:ligatures w14:val="none"/>
              </w:rPr>
              <w:t>Podpisy przedstawicieli Wykonawcy</w:t>
            </w:r>
          </w:p>
          <w:p w14:paraId="53BAA8EB" w14:textId="77777777" w:rsidR="007406E6" w:rsidRPr="00EC7E4C" w:rsidRDefault="007406E6" w:rsidP="00927F41">
            <w:pPr>
              <w:suppressAutoHyphens/>
              <w:spacing w:after="0" w:line="240" w:lineRule="auto"/>
              <w:jc w:val="right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EC7E4C">
              <w:rPr>
                <w:rFonts w:ascii="Cambria" w:eastAsia="Times New Roman" w:hAnsi="Cambria" w:cs="Cambria"/>
                <w:b/>
                <w:i/>
                <w:iCs/>
                <w:lang w:eastAsia="zh-CN" w:bidi="hi-IN"/>
                <w14:ligatures w14:val="none"/>
              </w:rPr>
              <w:t>upoważnionych do jego reprezentowania</w:t>
            </w:r>
          </w:p>
          <w:p w14:paraId="3AEF24D3" w14:textId="77777777" w:rsidR="007406E6" w:rsidRPr="00EC7E4C" w:rsidRDefault="007406E6" w:rsidP="00927F41">
            <w:pPr>
              <w:suppressAutoHyphens/>
              <w:spacing w:after="40" w:line="240" w:lineRule="auto"/>
              <w:jc w:val="center"/>
              <w:textAlignment w:val="baseline"/>
              <w:rPr>
                <w:rFonts w:ascii="Cambria" w:eastAsia="Times New Roman" w:hAnsi="Cambria" w:cs="Cambria"/>
                <w:b/>
                <w:i/>
                <w:iCs/>
                <w:lang w:eastAsia="zh-CN" w:bidi="hi-IN"/>
                <w14:ligatures w14:val="none"/>
              </w:rPr>
            </w:pPr>
          </w:p>
          <w:p w14:paraId="03648A3F" w14:textId="77777777" w:rsidR="007406E6" w:rsidRPr="00EC7E4C" w:rsidRDefault="007406E6" w:rsidP="00927F41">
            <w:pPr>
              <w:suppressAutoHyphens/>
              <w:spacing w:after="40" w:line="240" w:lineRule="auto"/>
              <w:jc w:val="center"/>
              <w:textAlignment w:val="baseline"/>
              <w:rPr>
                <w:rFonts w:ascii="Cambria" w:eastAsia="Times New Roman" w:hAnsi="Cambria" w:cs="Cambria"/>
                <w:b/>
                <w:i/>
                <w:iCs/>
                <w:lang w:eastAsia="zh-CN" w:bidi="hi-IN"/>
                <w14:ligatures w14:val="none"/>
              </w:rPr>
            </w:pPr>
          </w:p>
          <w:p w14:paraId="43185353" w14:textId="77777777" w:rsidR="007406E6" w:rsidRPr="00EC7E4C" w:rsidRDefault="007406E6" w:rsidP="00927F41">
            <w:pPr>
              <w:suppressAutoHyphens/>
              <w:spacing w:after="40" w:line="240" w:lineRule="auto"/>
              <w:jc w:val="center"/>
              <w:textAlignment w:val="baseline"/>
              <w:rPr>
                <w:rFonts w:ascii="Cambria" w:eastAsia="Times New Roman" w:hAnsi="Cambria" w:cs="Cambria"/>
                <w:b/>
                <w:i/>
                <w:iCs/>
                <w:lang w:eastAsia="zh-CN" w:bidi="hi-IN"/>
                <w14:ligatures w14:val="none"/>
              </w:rPr>
            </w:pPr>
          </w:p>
        </w:tc>
      </w:tr>
    </w:tbl>
    <w:p w14:paraId="45CF03FA" w14:textId="77777777" w:rsidR="007406E6" w:rsidRDefault="007406E6" w:rsidP="007406E6"/>
    <w:p w14:paraId="31D8767F" w14:textId="77777777" w:rsidR="007406E6" w:rsidRDefault="007406E6" w:rsidP="007406E6"/>
    <w:p w14:paraId="033267F1" w14:textId="77777777" w:rsidR="007406E6" w:rsidRDefault="007406E6"/>
    <w:sectPr w:rsidR="00740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libri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Cambria" w:hAnsi="Cambria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ahoma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6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  <w:rPr>
        <w:rFonts w:ascii="Cambria" w:hAnsi="Cambria" w:cs="Calibri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23"/>
    <w:multiLevelType w:val="multilevel"/>
    <w:tmpl w:val="00000023"/>
    <w:name w:val="WW8Num3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30E02E92"/>
    <w:multiLevelType w:val="hybridMultilevel"/>
    <w:tmpl w:val="5322B8AC"/>
    <w:lvl w:ilvl="0" w:tplc="9E000E7E">
      <w:start w:val="2"/>
      <w:numFmt w:val="upperLetter"/>
      <w:lvlText w:val="%1."/>
      <w:lvlJc w:val="left"/>
      <w:pPr>
        <w:ind w:left="720" w:hanging="360"/>
      </w:pPr>
      <w:rPr>
        <w:rFonts w:ascii="Cambria" w:hAnsi="Cambria" w:cs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318674">
    <w:abstractNumId w:val="0"/>
  </w:num>
  <w:num w:numId="2" w16cid:durableId="412747959">
    <w:abstractNumId w:val="1"/>
  </w:num>
  <w:num w:numId="3" w16cid:durableId="2028098881">
    <w:abstractNumId w:val="2"/>
  </w:num>
  <w:num w:numId="4" w16cid:durableId="502862295">
    <w:abstractNumId w:val="3"/>
  </w:num>
  <w:num w:numId="5" w16cid:durableId="1991522069">
    <w:abstractNumId w:val="4"/>
  </w:num>
  <w:num w:numId="6" w16cid:durableId="1260797061">
    <w:abstractNumId w:val="5"/>
  </w:num>
  <w:num w:numId="7" w16cid:durableId="78216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E6"/>
    <w:rsid w:val="007406E6"/>
    <w:rsid w:val="00C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E19"/>
  <w15:chartTrackingRefBased/>
  <w15:docId w15:val="{909DD8FC-5B7D-4D63-A368-F755A66D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6E6"/>
  </w:style>
  <w:style w:type="paragraph" w:styleId="Nagwek1">
    <w:name w:val="heading 1"/>
    <w:basedOn w:val="Normalny"/>
    <w:next w:val="Normalny"/>
    <w:link w:val="Nagwek1Znak"/>
    <w:uiPriority w:val="9"/>
    <w:qFormat/>
    <w:rsid w:val="00740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0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0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0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0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0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0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0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0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0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0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0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06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06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06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06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06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06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0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0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0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0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0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06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06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06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0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06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06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832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1</cp:revision>
  <dcterms:created xsi:type="dcterms:W3CDTF">2025-10-14T07:38:00Z</dcterms:created>
  <dcterms:modified xsi:type="dcterms:W3CDTF">2025-10-14T07:40:00Z</dcterms:modified>
</cp:coreProperties>
</file>